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402-ПП/9415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9415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Телефон с предустановленным ПО проводной Cisco Unified IP Phone, инвентарный номер: -, местонахождение: г. Челябинск, ул. Российская, д. 260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Телефон с предустановленным ПО проводной Cisco Unified IP Phone, инвентарный номер: -, местонахождение: г. Челябинск, ул. Российская, д. 260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19693.22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76"/>
        <w:gridCol w:w="5346"/>
        <w:gridCol w:w="5347"/>
        <w:gridCol w:w="2165"/>
      </w:tblGrid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19693.22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17723.90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15754.58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13785.26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11815.94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9846.62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7877.30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5907.98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3938.66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1969.34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1772.41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1575.48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1378.55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1181.62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984.69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787.76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590.83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393.90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196.97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137.89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78.81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19.73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402-ПП/9415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09:24:28.599; 
   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(452230 Республика Башкортостан, село Кушнаренково ул. Молодежная 9 кв. 1)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17:52:20.542;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9971"/>
        <w:gridCol w:w="2669"/>
        <w:gridCol w:w="994"/>
      </w:tblGrid>
      <w:tr>
        <w:trPr>
          <w:trHeight w:val="120" w:hRule="atLeast"/>
        </w:trPr>
        <w:tc>
          <w:tcPr>
            <w:tcW w:w="99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6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99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99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09:24:28.599</w:t>
            </w:r>
          </w:p>
        </w:tc>
        <w:tc>
          <w:tcPr>
            <w:tcW w:w="26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19,73</w:t>
            </w:r>
          </w:p>
        </w:tc>
        <w:tc>
          <w:tcPr>
            <w:tcW w:w="99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  <w:tr>
        <w:trPr>
          <w:trHeight w:val="120" w:hRule="atLeast"/>
        </w:trPr>
        <w:tc>
          <w:tcPr>
            <w:tcW w:w="99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17:52:20.542</w:t>
            </w:r>
          </w:p>
        </w:tc>
        <w:tc>
          <w:tcPr>
            <w:tcW w:w="26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25,00</w:t>
            </w:r>
          </w:p>
        </w:tc>
        <w:tc>
          <w:tcPr>
            <w:tcW w:w="99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Салимгареева Ирина Рафиковна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наибольшее предложение о цене приобретения имущества, составляющего Лот, в размере </w:t>
      </w:r>
      <w:r>
        <w:rPr>
          <w:rFonts w:ascii="Times New Roman" w:hAnsi="Times New Roman"/>
          <w:b/>
          <w:i/>
          <w:color w:val="000000"/>
        </w:rPr>
        <w:t xml:space="preserve">25.00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19.73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